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3F3C" w14:textId="77777777" w:rsidR="003C3FD4" w:rsidRPr="00BD2BF1" w:rsidRDefault="00D41463">
      <w:pPr>
        <w:jc w:val="center"/>
        <w:rPr>
          <w:rFonts w:ascii="Arial" w:hAnsi="Arial" w:cs="Arial"/>
          <w:sz w:val="24"/>
        </w:rPr>
      </w:pPr>
      <w:r w:rsidRPr="00BD2BF1">
        <w:rPr>
          <w:rFonts w:ascii="Arial" w:hAnsi="Arial" w:cs="Arial"/>
          <w:b/>
          <w:bCs/>
          <w:sz w:val="24"/>
        </w:rPr>
        <w:t>KOP SURAT</w:t>
      </w:r>
    </w:p>
    <w:p w14:paraId="51D19C10" w14:textId="77777777" w:rsidR="003C3FD4" w:rsidRPr="00BD2BF1" w:rsidRDefault="003C3FD4">
      <w:pPr>
        <w:pBdr>
          <w:bottom w:val="single" w:sz="4" w:space="0" w:color="auto"/>
        </w:pBdr>
        <w:rPr>
          <w:rFonts w:ascii="Arial" w:hAnsi="Arial" w:cs="Arial"/>
          <w:sz w:val="24"/>
        </w:rPr>
      </w:pPr>
    </w:p>
    <w:p w14:paraId="715D05A6" w14:textId="77777777" w:rsidR="003C3FD4" w:rsidRPr="00BD2BF1" w:rsidRDefault="003C3FD4">
      <w:pPr>
        <w:rPr>
          <w:rFonts w:ascii="Arial" w:hAnsi="Arial" w:cs="Arial"/>
          <w:sz w:val="24"/>
        </w:rPr>
      </w:pPr>
    </w:p>
    <w:p w14:paraId="18AEAA77" w14:textId="77777777" w:rsidR="003C3FD4" w:rsidRPr="00BD2BF1" w:rsidRDefault="00D41463" w:rsidP="00925249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 w:rsidRPr="00BD2BF1">
        <w:rPr>
          <w:rFonts w:ascii="Arial" w:hAnsi="Arial" w:cs="Arial"/>
          <w:b/>
          <w:bCs/>
          <w:sz w:val="24"/>
        </w:rPr>
        <w:t>SURAT KUASA</w:t>
      </w:r>
    </w:p>
    <w:p w14:paraId="7FCE6620" w14:textId="77777777" w:rsidR="003C3FD4" w:rsidRPr="00BD2BF1" w:rsidRDefault="00D41463" w:rsidP="00925249">
      <w:pPr>
        <w:spacing w:line="276" w:lineRule="auto"/>
        <w:jc w:val="center"/>
        <w:rPr>
          <w:rFonts w:ascii="Arial" w:hAnsi="Arial" w:cs="Arial"/>
          <w:sz w:val="24"/>
        </w:rPr>
      </w:pPr>
      <w:proofErr w:type="spellStart"/>
      <w:r w:rsidRPr="00BD2BF1">
        <w:rPr>
          <w:rFonts w:ascii="Arial" w:hAnsi="Arial" w:cs="Arial"/>
          <w:sz w:val="24"/>
        </w:rPr>
        <w:t>Nomor</w:t>
      </w:r>
      <w:proofErr w:type="spellEnd"/>
      <w:r w:rsidRPr="00BD2BF1">
        <w:rPr>
          <w:rFonts w:ascii="Arial" w:hAnsi="Arial" w:cs="Arial"/>
          <w:sz w:val="24"/>
        </w:rPr>
        <w:t>:</w:t>
      </w:r>
    </w:p>
    <w:p w14:paraId="2C30E418" w14:textId="303BD59E" w:rsidR="003C3FD4" w:rsidRPr="00BD2BF1" w:rsidRDefault="00BD13DF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>Saya y</w:t>
      </w:r>
      <w:r w:rsidR="00D41463" w:rsidRPr="00BD2BF1">
        <w:rPr>
          <w:rFonts w:ascii="Arial" w:hAnsi="Arial" w:cs="Arial"/>
        </w:rPr>
        <w:t xml:space="preserve">ang </w:t>
      </w:r>
      <w:proofErr w:type="spellStart"/>
      <w:r w:rsidR="00D41463" w:rsidRPr="00BD2BF1">
        <w:rPr>
          <w:rFonts w:ascii="Arial" w:hAnsi="Arial" w:cs="Arial"/>
        </w:rPr>
        <w:t>bertanda</w:t>
      </w:r>
      <w:proofErr w:type="spellEnd"/>
      <w:r w:rsidR="00D41463" w:rsidRPr="00BD2BF1">
        <w:rPr>
          <w:rFonts w:ascii="Arial" w:hAnsi="Arial" w:cs="Arial"/>
        </w:rPr>
        <w:t xml:space="preserve"> </w:t>
      </w:r>
      <w:proofErr w:type="spellStart"/>
      <w:r w:rsidR="00D41463" w:rsidRPr="00BD2BF1">
        <w:rPr>
          <w:rFonts w:ascii="Arial" w:hAnsi="Arial" w:cs="Arial"/>
        </w:rPr>
        <w:t>tangan</w:t>
      </w:r>
      <w:proofErr w:type="spellEnd"/>
      <w:r w:rsidR="00D41463" w:rsidRPr="00BD2BF1">
        <w:rPr>
          <w:rFonts w:ascii="Arial" w:hAnsi="Arial" w:cs="Arial"/>
        </w:rPr>
        <w:t xml:space="preserve"> di </w:t>
      </w:r>
      <w:proofErr w:type="spellStart"/>
      <w:r w:rsidR="00D41463" w:rsidRPr="00BD2BF1">
        <w:rPr>
          <w:rFonts w:ascii="Arial" w:hAnsi="Arial" w:cs="Arial"/>
        </w:rPr>
        <w:t>bawah</w:t>
      </w:r>
      <w:proofErr w:type="spellEnd"/>
      <w:r w:rsidR="00D41463" w:rsidRPr="00BD2BF1">
        <w:rPr>
          <w:rFonts w:ascii="Arial" w:hAnsi="Arial" w:cs="Arial"/>
        </w:rPr>
        <w:t xml:space="preserve"> </w:t>
      </w:r>
      <w:proofErr w:type="spellStart"/>
      <w:r w:rsidR="00D41463" w:rsidRPr="00BD2BF1">
        <w:rPr>
          <w:rFonts w:ascii="Arial" w:hAnsi="Arial" w:cs="Arial"/>
        </w:rPr>
        <w:t>ini</w:t>
      </w:r>
      <w:proofErr w:type="spellEnd"/>
      <w:r w:rsidR="00D41463" w:rsidRPr="00BD2BF1">
        <w:rPr>
          <w:rFonts w:ascii="Arial" w:hAnsi="Arial" w:cs="Arial"/>
        </w:rPr>
        <w:t>:</w:t>
      </w:r>
    </w:p>
    <w:p w14:paraId="6AAB39F8" w14:textId="7FE52409" w:rsidR="003C3FD4" w:rsidRPr="00BD2BF1" w:rsidRDefault="00D41463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 xml:space="preserve">Nama 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 xml:space="preserve">: </w:t>
      </w:r>
      <w:r w:rsidRPr="00BD2BF1">
        <w:rPr>
          <w:rFonts w:ascii="Arial" w:hAnsi="Arial" w:cs="Arial"/>
        </w:rPr>
        <w:br/>
      </w:r>
      <w:proofErr w:type="spellStart"/>
      <w:r w:rsidRPr="00BD2BF1">
        <w:rPr>
          <w:rFonts w:ascii="Arial" w:hAnsi="Arial" w:cs="Arial"/>
        </w:rPr>
        <w:t>Jabatan</w:t>
      </w:r>
      <w:proofErr w:type="spellEnd"/>
      <w:r w:rsidRPr="00BD2BF1">
        <w:rPr>
          <w:rFonts w:ascii="Arial" w:hAnsi="Arial" w:cs="Arial"/>
        </w:rPr>
        <w:t xml:space="preserve"> </w:t>
      </w:r>
      <w:r w:rsidRPr="00BD2BF1">
        <w:rPr>
          <w:rFonts w:ascii="Arial" w:hAnsi="Arial" w:cs="Arial"/>
        </w:rPr>
        <w:tab/>
        <w:t>:</w:t>
      </w:r>
      <w:r w:rsidRPr="00BD2BF1">
        <w:rPr>
          <w:rFonts w:ascii="Arial" w:hAnsi="Arial" w:cs="Arial"/>
        </w:rPr>
        <w:br/>
      </w:r>
      <w:proofErr w:type="spellStart"/>
      <w:r w:rsidR="004879E2" w:rsidRPr="00BD2BF1">
        <w:rPr>
          <w:rFonts w:ascii="Arial" w:hAnsi="Arial" w:cs="Arial"/>
        </w:rPr>
        <w:t>Instansi</w:t>
      </w:r>
      <w:proofErr w:type="spellEnd"/>
      <w:r w:rsidR="004879E2" w:rsidRPr="00BD2BF1">
        <w:rPr>
          <w:rFonts w:ascii="Arial" w:hAnsi="Arial" w:cs="Arial"/>
        </w:rPr>
        <w:t xml:space="preserve"> </w:t>
      </w:r>
      <w:r w:rsidR="004879E2" w:rsidRPr="00BD2BF1">
        <w:rPr>
          <w:rFonts w:ascii="Arial" w:hAnsi="Arial" w:cs="Arial"/>
        </w:rPr>
        <w:tab/>
        <w:t xml:space="preserve">: </w:t>
      </w:r>
      <w:r w:rsidR="004879E2" w:rsidRPr="00BD2BF1">
        <w:rPr>
          <w:rFonts w:ascii="Arial" w:hAnsi="Arial" w:cs="Arial"/>
        </w:rPr>
        <w:br/>
      </w:r>
      <w:r w:rsidRPr="00BD2BF1">
        <w:rPr>
          <w:rFonts w:ascii="Arial" w:hAnsi="Arial" w:cs="Arial"/>
        </w:rPr>
        <w:t xml:space="preserve">Alamat </w:t>
      </w:r>
      <w:r w:rsidRPr="00BD2BF1">
        <w:rPr>
          <w:rFonts w:ascii="Arial" w:hAnsi="Arial" w:cs="Arial"/>
        </w:rPr>
        <w:tab/>
        <w:t xml:space="preserve">: </w:t>
      </w:r>
    </w:p>
    <w:p w14:paraId="45DBC359" w14:textId="77777777" w:rsidR="003C3FD4" w:rsidRPr="00BD2BF1" w:rsidRDefault="00D41463" w:rsidP="00925249">
      <w:pPr>
        <w:pStyle w:val="NormalWeb"/>
        <w:spacing w:line="276" w:lineRule="auto"/>
        <w:rPr>
          <w:rFonts w:ascii="Arial" w:hAnsi="Arial" w:cs="Arial"/>
        </w:rPr>
      </w:pPr>
      <w:proofErr w:type="spellStart"/>
      <w:r w:rsidRPr="00BD2BF1">
        <w:rPr>
          <w:rFonts w:ascii="Arial" w:hAnsi="Arial" w:cs="Arial"/>
        </w:rPr>
        <w:t>Dengan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ini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memberikan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kuasa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kepada</w:t>
      </w:r>
      <w:proofErr w:type="spellEnd"/>
      <w:r w:rsidRPr="00BD2BF1">
        <w:rPr>
          <w:rFonts w:ascii="Arial" w:hAnsi="Arial" w:cs="Arial"/>
        </w:rPr>
        <w:t>:</w:t>
      </w:r>
    </w:p>
    <w:p w14:paraId="1AE20886" w14:textId="1302CEBD" w:rsidR="003C3FD4" w:rsidRPr="00BD2BF1" w:rsidRDefault="00D41463" w:rsidP="00925249">
      <w:pPr>
        <w:pStyle w:val="NormalWeb"/>
        <w:spacing w:line="276" w:lineRule="auto"/>
        <w:rPr>
          <w:rFonts w:ascii="Arial" w:hAnsi="Arial" w:cs="Arial"/>
        </w:rPr>
      </w:pPr>
      <w:r w:rsidRPr="00BD2BF1">
        <w:rPr>
          <w:rFonts w:ascii="Arial" w:hAnsi="Arial" w:cs="Arial"/>
        </w:rPr>
        <w:t xml:space="preserve">Nama 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 xml:space="preserve">: </w:t>
      </w:r>
      <w:r w:rsidR="00B51203" w:rsidRPr="00B51203">
        <w:rPr>
          <w:rFonts w:ascii="Arial" w:eastAsia="Times New Roman" w:hAnsi="Arial" w:cs="Arial"/>
          <w:lang w:eastAsia="en-ID"/>
        </w:rPr>
        <w:t xml:space="preserve">Dadan Anwar Sadat, </w:t>
      </w:r>
      <w:proofErr w:type="gramStart"/>
      <w:r w:rsidR="00B51203" w:rsidRPr="00B51203">
        <w:rPr>
          <w:rFonts w:ascii="Arial" w:eastAsia="Times New Roman" w:hAnsi="Arial" w:cs="Arial"/>
          <w:lang w:eastAsia="en-ID"/>
        </w:rPr>
        <w:t>S.IP</w:t>
      </w:r>
      <w:proofErr w:type="gramEnd"/>
      <w:r w:rsidR="00B51203" w:rsidRPr="00B51203">
        <w:rPr>
          <w:rFonts w:ascii="Arial" w:eastAsia="Times New Roman" w:hAnsi="Arial" w:cs="Arial"/>
          <w:lang w:eastAsia="en-ID"/>
        </w:rPr>
        <w:t>, MM.</w:t>
      </w:r>
      <w:r w:rsidRPr="00BD2BF1">
        <w:rPr>
          <w:rFonts w:ascii="Arial" w:hAnsi="Arial" w:cs="Arial"/>
        </w:rPr>
        <w:br/>
        <w:t>NIP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 xml:space="preserve">: </w:t>
      </w:r>
      <w:r w:rsidR="00B51203" w:rsidRPr="00B51203">
        <w:rPr>
          <w:rFonts w:ascii="Arial" w:eastAsia="Times New Roman" w:hAnsi="Arial" w:cs="Arial"/>
          <w:color w:val="000000"/>
          <w:lang w:eastAsia="en-ID"/>
        </w:rPr>
        <w:t>197105162006041003</w:t>
      </w:r>
      <w:r w:rsidRPr="00BD2BF1">
        <w:rPr>
          <w:rFonts w:ascii="Arial" w:hAnsi="Arial" w:cs="Arial"/>
        </w:rPr>
        <w:br/>
      </w:r>
      <w:proofErr w:type="spellStart"/>
      <w:r w:rsidRPr="00BD2BF1">
        <w:rPr>
          <w:rFonts w:ascii="Arial" w:hAnsi="Arial" w:cs="Arial"/>
        </w:rPr>
        <w:t>Jabatan</w:t>
      </w:r>
      <w:proofErr w:type="spellEnd"/>
      <w:r w:rsidRPr="00BD2BF1">
        <w:rPr>
          <w:rFonts w:ascii="Arial" w:hAnsi="Arial" w:cs="Arial"/>
        </w:rPr>
        <w:t xml:space="preserve"> </w:t>
      </w:r>
      <w:r w:rsidRPr="00BD2BF1">
        <w:rPr>
          <w:rFonts w:ascii="Arial" w:hAnsi="Arial" w:cs="Arial"/>
        </w:rPr>
        <w:tab/>
        <w:t xml:space="preserve">: </w:t>
      </w:r>
      <w:proofErr w:type="spellStart"/>
      <w:r w:rsidR="00B51203" w:rsidRPr="00B51203">
        <w:rPr>
          <w:rFonts w:ascii="Arial" w:eastAsia="Times New Roman" w:hAnsi="Arial" w:cs="Arial"/>
          <w:lang w:eastAsia="en-ID"/>
        </w:rPr>
        <w:t>Kepala</w:t>
      </w:r>
      <w:proofErr w:type="spellEnd"/>
      <w:r w:rsidR="00B51203" w:rsidRPr="00B51203">
        <w:rPr>
          <w:rFonts w:ascii="Arial" w:eastAsia="Times New Roman" w:hAnsi="Arial" w:cs="Arial"/>
          <w:lang w:eastAsia="en-ID"/>
        </w:rPr>
        <w:t xml:space="preserve"> </w:t>
      </w:r>
      <w:proofErr w:type="spellStart"/>
      <w:r w:rsidR="00B51203" w:rsidRPr="00B51203">
        <w:rPr>
          <w:rFonts w:ascii="Arial" w:eastAsia="Times New Roman" w:hAnsi="Arial" w:cs="Arial"/>
          <w:lang w:eastAsia="en-ID"/>
        </w:rPr>
        <w:t>Bidang</w:t>
      </w:r>
      <w:proofErr w:type="spellEnd"/>
      <w:r w:rsidR="00B51203" w:rsidRPr="00B51203">
        <w:rPr>
          <w:rFonts w:ascii="Arial" w:eastAsia="Times New Roman" w:hAnsi="Arial" w:cs="Arial"/>
          <w:lang w:eastAsia="en-ID"/>
        </w:rPr>
        <w:t xml:space="preserve"> </w:t>
      </w:r>
      <w:proofErr w:type="spellStart"/>
      <w:r w:rsidR="00B51203" w:rsidRPr="00B51203">
        <w:rPr>
          <w:rFonts w:ascii="Arial" w:eastAsia="Times New Roman" w:hAnsi="Arial" w:cs="Arial"/>
          <w:lang w:eastAsia="en-ID"/>
        </w:rPr>
        <w:t>Aptika</w:t>
      </w:r>
      <w:proofErr w:type="spellEnd"/>
      <w:r w:rsidRPr="00BD2BF1">
        <w:rPr>
          <w:rFonts w:ascii="Arial" w:hAnsi="Arial" w:cs="Arial"/>
        </w:rPr>
        <w:br/>
      </w:r>
      <w:proofErr w:type="spellStart"/>
      <w:r w:rsidR="004879E2" w:rsidRPr="00BD2BF1">
        <w:rPr>
          <w:rFonts w:ascii="Arial" w:hAnsi="Arial" w:cs="Arial"/>
        </w:rPr>
        <w:t>Instansi</w:t>
      </w:r>
      <w:proofErr w:type="spellEnd"/>
      <w:r w:rsidR="004879E2" w:rsidRPr="00BD2BF1">
        <w:rPr>
          <w:rFonts w:ascii="Arial" w:hAnsi="Arial" w:cs="Arial"/>
        </w:rPr>
        <w:t xml:space="preserve"> </w:t>
      </w:r>
      <w:r w:rsidR="004879E2" w:rsidRPr="00BD2BF1">
        <w:rPr>
          <w:rFonts w:ascii="Arial" w:hAnsi="Arial" w:cs="Arial"/>
        </w:rPr>
        <w:tab/>
        <w:t xml:space="preserve">: </w:t>
      </w:r>
      <w:r w:rsidR="00BF0B65">
        <w:rPr>
          <w:rFonts w:ascii="Arial" w:hAnsi="Arial" w:cs="Arial"/>
        </w:rPr>
        <w:t xml:space="preserve">Dinas </w:t>
      </w:r>
      <w:proofErr w:type="spellStart"/>
      <w:r w:rsidR="00BF0B65">
        <w:rPr>
          <w:rFonts w:ascii="Arial" w:hAnsi="Arial" w:cs="Arial"/>
        </w:rPr>
        <w:t>Komunikasi</w:t>
      </w:r>
      <w:proofErr w:type="spellEnd"/>
      <w:r w:rsidR="00BF0B65">
        <w:rPr>
          <w:rFonts w:ascii="Arial" w:hAnsi="Arial" w:cs="Arial"/>
        </w:rPr>
        <w:t xml:space="preserve"> dan </w:t>
      </w:r>
      <w:proofErr w:type="spellStart"/>
      <w:r w:rsidR="00BF0B65">
        <w:rPr>
          <w:rFonts w:ascii="Arial" w:hAnsi="Arial" w:cs="Arial"/>
        </w:rPr>
        <w:t>Informatika</w:t>
      </w:r>
      <w:proofErr w:type="spellEnd"/>
      <w:r w:rsidR="00BF0B65">
        <w:rPr>
          <w:rFonts w:ascii="Arial" w:hAnsi="Arial" w:cs="Arial"/>
        </w:rPr>
        <w:t xml:space="preserve"> </w:t>
      </w:r>
      <w:proofErr w:type="spellStart"/>
      <w:r w:rsidR="00BF0B65">
        <w:rPr>
          <w:rFonts w:ascii="Arial" w:hAnsi="Arial" w:cs="Arial"/>
        </w:rPr>
        <w:t>Kabupaten</w:t>
      </w:r>
      <w:proofErr w:type="spellEnd"/>
      <w:r w:rsidR="00BF0B65">
        <w:rPr>
          <w:rFonts w:ascii="Arial" w:hAnsi="Arial" w:cs="Arial"/>
        </w:rPr>
        <w:t xml:space="preserve"> </w:t>
      </w:r>
      <w:proofErr w:type="spellStart"/>
      <w:r w:rsidR="00BF0B65">
        <w:rPr>
          <w:rFonts w:ascii="Arial" w:hAnsi="Arial" w:cs="Arial"/>
        </w:rPr>
        <w:t>Ciamis</w:t>
      </w:r>
      <w:proofErr w:type="spellEnd"/>
      <w:r w:rsidR="004879E2" w:rsidRPr="00BD2BF1">
        <w:rPr>
          <w:rFonts w:ascii="Arial" w:hAnsi="Arial" w:cs="Arial"/>
        </w:rPr>
        <w:br/>
      </w:r>
      <w:r w:rsidRPr="00BD2BF1">
        <w:rPr>
          <w:rFonts w:ascii="Arial" w:hAnsi="Arial" w:cs="Arial"/>
        </w:rPr>
        <w:t xml:space="preserve">Alamat </w:t>
      </w:r>
      <w:r w:rsidRPr="00BD2BF1">
        <w:rPr>
          <w:rFonts w:ascii="Arial" w:hAnsi="Arial" w:cs="Arial"/>
        </w:rPr>
        <w:tab/>
        <w:t xml:space="preserve">: </w:t>
      </w:r>
      <w:r w:rsidR="00BF0B65" w:rsidRPr="00BF0B65">
        <w:rPr>
          <w:rFonts w:ascii="Arial" w:eastAsia="Times New Roman" w:hAnsi="Arial" w:cs="Arial"/>
          <w:lang w:eastAsia="en-ID"/>
        </w:rPr>
        <w:t xml:space="preserve">Jalan </w:t>
      </w:r>
      <w:proofErr w:type="spellStart"/>
      <w:r w:rsidR="00BF0B65" w:rsidRPr="00BF0B65">
        <w:rPr>
          <w:rFonts w:ascii="Arial" w:eastAsia="Times New Roman" w:hAnsi="Arial" w:cs="Arial"/>
          <w:lang w:eastAsia="en-ID"/>
        </w:rPr>
        <w:t>Jenderal</w:t>
      </w:r>
      <w:proofErr w:type="spellEnd"/>
      <w:r w:rsidR="00BF0B65" w:rsidRPr="00BF0B65">
        <w:rPr>
          <w:rFonts w:ascii="Arial" w:eastAsia="Times New Roman" w:hAnsi="Arial" w:cs="Arial"/>
          <w:lang w:eastAsia="en-ID"/>
        </w:rPr>
        <w:t xml:space="preserve"> Sudirman </w:t>
      </w:r>
      <w:proofErr w:type="spellStart"/>
      <w:r w:rsidR="00BF0B65" w:rsidRPr="00BF0B65">
        <w:rPr>
          <w:rFonts w:ascii="Arial" w:eastAsia="Times New Roman" w:hAnsi="Arial" w:cs="Arial"/>
          <w:lang w:eastAsia="en-ID"/>
        </w:rPr>
        <w:t>Nomor</w:t>
      </w:r>
      <w:proofErr w:type="spellEnd"/>
      <w:r w:rsidR="00BF0B65" w:rsidRPr="00BF0B65">
        <w:rPr>
          <w:rFonts w:ascii="Arial" w:eastAsia="Times New Roman" w:hAnsi="Arial" w:cs="Arial"/>
          <w:lang w:eastAsia="en-ID"/>
        </w:rPr>
        <w:t xml:space="preserve"> 220, </w:t>
      </w:r>
      <w:proofErr w:type="spellStart"/>
      <w:r w:rsidR="00BF0B65" w:rsidRPr="00BF0B65">
        <w:rPr>
          <w:rFonts w:ascii="Arial" w:eastAsia="Times New Roman" w:hAnsi="Arial" w:cs="Arial"/>
          <w:lang w:eastAsia="en-ID"/>
        </w:rPr>
        <w:t>Ciamis</w:t>
      </w:r>
      <w:proofErr w:type="spellEnd"/>
      <w:r w:rsidR="00BF0B65" w:rsidRPr="00BF0B65">
        <w:rPr>
          <w:rFonts w:ascii="Arial" w:eastAsia="Times New Roman" w:hAnsi="Arial" w:cs="Arial"/>
          <w:lang w:eastAsia="en-ID"/>
        </w:rPr>
        <w:t xml:space="preserve"> 46215</w:t>
      </w:r>
      <w:r w:rsidRPr="00BD2BF1">
        <w:rPr>
          <w:rFonts w:ascii="Arial" w:hAnsi="Arial" w:cs="Arial"/>
        </w:rPr>
        <w:br/>
      </w:r>
      <w:proofErr w:type="spellStart"/>
      <w:r w:rsidRPr="00BD2BF1">
        <w:rPr>
          <w:rFonts w:ascii="Arial" w:hAnsi="Arial" w:cs="Arial"/>
        </w:rPr>
        <w:t>No</w:t>
      </w:r>
      <w:r w:rsidR="00201D99">
        <w:rPr>
          <w:rFonts w:ascii="Arial" w:hAnsi="Arial" w:cs="Arial"/>
        </w:rPr>
        <w:t>mor</w:t>
      </w:r>
      <w:proofErr w:type="spellEnd"/>
      <w:r w:rsidRPr="00BD2BF1">
        <w:rPr>
          <w:rFonts w:ascii="Arial" w:hAnsi="Arial" w:cs="Arial"/>
        </w:rPr>
        <w:t xml:space="preserve"> HP</w:t>
      </w:r>
      <w:r w:rsidRPr="00BD2BF1">
        <w:rPr>
          <w:rFonts w:ascii="Arial" w:hAnsi="Arial" w:cs="Arial"/>
        </w:rPr>
        <w:tab/>
        <w:t>:</w:t>
      </w:r>
      <w:r w:rsidR="00BF0B65" w:rsidRPr="00BF0B65">
        <w:t xml:space="preserve"> </w:t>
      </w:r>
      <w:r w:rsidR="00BF0B65">
        <w:rPr>
          <w:rFonts w:ascii="Arial" w:hAnsi="Arial" w:cs="Arial"/>
        </w:rPr>
        <w:t>0</w:t>
      </w:r>
      <w:r w:rsidR="00BF0B65" w:rsidRPr="00BF0B65">
        <w:rPr>
          <w:rFonts w:ascii="Arial" w:hAnsi="Arial" w:cs="Arial"/>
        </w:rPr>
        <w:t>856-5921-2022</w:t>
      </w:r>
      <w:r w:rsidRPr="00BD2BF1">
        <w:rPr>
          <w:rFonts w:ascii="Arial" w:hAnsi="Arial" w:cs="Arial"/>
        </w:rPr>
        <w:br/>
        <w:t>E</w:t>
      </w:r>
      <w:r w:rsidR="00CB2296" w:rsidRPr="00BD2BF1">
        <w:rPr>
          <w:rFonts w:ascii="Arial" w:hAnsi="Arial" w:cs="Arial"/>
        </w:rPr>
        <w:t>-</w:t>
      </w:r>
      <w:r w:rsidRPr="00BD2BF1">
        <w:rPr>
          <w:rFonts w:ascii="Arial" w:hAnsi="Arial" w:cs="Arial"/>
        </w:rPr>
        <w:t>mail</w:t>
      </w:r>
      <w:r w:rsidRPr="00BD2BF1">
        <w:rPr>
          <w:rFonts w:ascii="Arial" w:hAnsi="Arial" w:cs="Arial"/>
        </w:rPr>
        <w:tab/>
      </w:r>
      <w:r w:rsidRPr="00BD2BF1">
        <w:rPr>
          <w:rFonts w:ascii="Arial" w:hAnsi="Arial" w:cs="Arial"/>
        </w:rPr>
        <w:tab/>
        <w:t>:</w:t>
      </w:r>
      <w:r w:rsidR="00E3268E" w:rsidRPr="00E3268E">
        <w:t xml:space="preserve"> </w:t>
      </w:r>
      <w:r w:rsidR="00E3268E" w:rsidRPr="00E3268E">
        <w:rPr>
          <w:rFonts w:ascii="Arial" w:hAnsi="Arial" w:cs="Arial"/>
        </w:rPr>
        <w:t>sandikami@ciamiskab.go.id</w:t>
      </w:r>
    </w:p>
    <w:p w14:paraId="475F1C74" w14:textId="7F18509F" w:rsidR="003C3FD4" w:rsidRPr="00BD2BF1" w:rsidRDefault="00D41463" w:rsidP="00925249">
      <w:pPr>
        <w:pStyle w:val="NormalWeb"/>
        <w:spacing w:line="276" w:lineRule="auto"/>
        <w:jc w:val="both"/>
        <w:rPr>
          <w:rFonts w:ascii="Arial" w:hAnsi="Arial" w:cs="Arial"/>
        </w:rPr>
      </w:pPr>
      <w:proofErr w:type="spellStart"/>
      <w:r w:rsidRPr="00BD2BF1">
        <w:rPr>
          <w:rFonts w:ascii="Arial" w:hAnsi="Arial" w:cs="Arial"/>
        </w:rPr>
        <w:t>Untuk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melakukan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="00E0478E" w:rsidRPr="00BD2BF1">
        <w:rPr>
          <w:rFonts w:ascii="Arial" w:hAnsi="Arial" w:cs="Arial"/>
        </w:rPr>
        <w:t>pendaftaran</w:t>
      </w:r>
      <w:proofErr w:type="spellEnd"/>
      <w:r w:rsidR="00E0478E" w:rsidRPr="00BD2BF1">
        <w:rPr>
          <w:rFonts w:ascii="Arial" w:hAnsi="Arial" w:cs="Arial"/>
        </w:rPr>
        <w:t xml:space="preserve"> dan </w:t>
      </w:r>
      <w:proofErr w:type="spellStart"/>
      <w:r w:rsidRPr="00BD2BF1">
        <w:rPr>
          <w:rFonts w:ascii="Arial" w:hAnsi="Arial" w:cs="Arial"/>
        </w:rPr>
        <w:t>pengelolaan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nama</w:t>
      </w:r>
      <w:proofErr w:type="spellEnd"/>
      <w:r w:rsidRPr="00BD2BF1">
        <w:rPr>
          <w:rFonts w:ascii="Arial" w:hAnsi="Arial" w:cs="Arial"/>
        </w:rPr>
        <w:t xml:space="preserve"> domain </w:t>
      </w:r>
      <w:proofErr w:type="spellStart"/>
      <w:r w:rsidR="00311245">
        <w:rPr>
          <w:rFonts w:ascii="Arial" w:hAnsi="Arial" w:cs="Arial"/>
        </w:rPr>
        <w:t>pemerintah</w:t>
      </w:r>
      <w:proofErr w:type="spellEnd"/>
      <w:r w:rsidR="00311245">
        <w:rPr>
          <w:rFonts w:ascii="Arial" w:hAnsi="Arial" w:cs="Arial"/>
        </w:rPr>
        <w:t xml:space="preserve"> </w:t>
      </w:r>
      <w:proofErr w:type="spellStart"/>
      <w:r w:rsidR="00311245">
        <w:rPr>
          <w:rFonts w:ascii="Arial" w:hAnsi="Arial" w:cs="Arial"/>
        </w:rPr>
        <w:t>desa</w:t>
      </w:r>
      <w:proofErr w:type="spellEnd"/>
      <w:r w:rsidR="00DA3B9F">
        <w:rPr>
          <w:rFonts w:ascii="Arial" w:hAnsi="Arial" w:cs="Arial"/>
        </w:rPr>
        <w:t>:</w:t>
      </w:r>
      <w:r w:rsidR="00105A92">
        <w:rPr>
          <w:rFonts w:ascii="Arial" w:hAnsi="Arial" w:cs="Arial"/>
        </w:rPr>
        <w:t xml:space="preserve"> [</w:t>
      </w:r>
      <w:proofErr w:type="spellStart"/>
      <w:r w:rsidR="00105A92">
        <w:rPr>
          <w:rFonts w:ascii="Arial" w:hAnsi="Arial" w:cs="Arial"/>
        </w:rPr>
        <w:t>nama</w:t>
      </w:r>
      <w:proofErr w:type="spellEnd"/>
      <w:r w:rsidR="00105A92">
        <w:rPr>
          <w:rFonts w:ascii="Arial" w:hAnsi="Arial" w:cs="Arial"/>
        </w:rPr>
        <w:t xml:space="preserve"> domain]</w:t>
      </w:r>
    </w:p>
    <w:p w14:paraId="26D36330" w14:textId="4E87D7E4" w:rsidR="003C3FD4" w:rsidRPr="00BD2BF1" w:rsidRDefault="00D41463" w:rsidP="00925249">
      <w:pPr>
        <w:pStyle w:val="NormalWeb"/>
        <w:spacing w:line="276" w:lineRule="auto"/>
        <w:jc w:val="both"/>
        <w:rPr>
          <w:rFonts w:ascii="Arial" w:hAnsi="Arial" w:cs="Arial"/>
        </w:rPr>
      </w:pPr>
      <w:proofErr w:type="spellStart"/>
      <w:r w:rsidRPr="00BD2BF1">
        <w:rPr>
          <w:rFonts w:ascii="Arial" w:hAnsi="Arial" w:cs="Arial"/>
        </w:rPr>
        <w:t>Demikian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surat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kuasa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ini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dibuat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untuk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di</w:t>
      </w:r>
      <w:r w:rsidR="00CC505D">
        <w:rPr>
          <w:rFonts w:ascii="Arial" w:hAnsi="Arial" w:cs="Arial"/>
        </w:rPr>
        <w:t>per</w:t>
      </w:r>
      <w:r w:rsidRPr="00BD2BF1">
        <w:rPr>
          <w:rFonts w:ascii="Arial" w:hAnsi="Arial" w:cs="Arial"/>
        </w:rPr>
        <w:t>gunakan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sebagaimana</w:t>
      </w:r>
      <w:proofErr w:type="spellEnd"/>
      <w:r w:rsidRPr="00BD2BF1">
        <w:rPr>
          <w:rFonts w:ascii="Arial" w:hAnsi="Arial" w:cs="Arial"/>
        </w:rPr>
        <w:t xml:space="preserve"> </w:t>
      </w:r>
      <w:proofErr w:type="spellStart"/>
      <w:r w:rsidRPr="00BD2BF1">
        <w:rPr>
          <w:rFonts w:ascii="Arial" w:hAnsi="Arial" w:cs="Arial"/>
        </w:rPr>
        <w:t>mestinya</w:t>
      </w:r>
      <w:proofErr w:type="spellEnd"/>
      <w:r w:rsidRPr="00BD2BF1">
        <w:rPr>
          <w:rFonts w:ascii="Arial" w:hAnsi="Arial" w:cs="Arial"/>
        </w:rPr>
        <w:t>.</w:t>
      </w:r>
    </w:p>
    <w:p w14:paraId="1690E223" w14:textId="77777777" w:rsidR="003C3FD4" w:rsidRPr="00BD2BF1" w:rsidRDefault="003C3FD4" w:rsidP="00925249">
      <w:pPr>
        <w:pStyle w:val="NormalWeb"/>
        <w:spacing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3C3FD4" w:rsidRPr="00BD2BF1" w14:paraId="35887781" w14:textId="77777777" w:rsidTr="009168F9">
        <w:tc>
          <w:tcPr>
            <w:tcW w:w="4361" w:type="dxa"/>
            <w:shd w:val="clear" w:color="auto" w:fill="auto"/>
          </w:tcPr>
          <w:p w14:paraId="4F4006F2" w14:textId="1E30FD26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6574E86" w14:textId="187AF736" w:rsidR="003C3FD4" w:rsidRPr="00BD2BF1" w:rsidRDefault="00E3268E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E3268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5680" behindDoc="0" locked="0" layoutInCell="1" allowOverlap="1" wp14:anchorId="655E0247" wp14:editId="04FEC559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220345</wp:posOffset>
                  </wp:positionV>
                  <wp:extent cx="2572308" cy="876300"/>
                  <wp:effectExtent l="0" t="0" r="0" b="0"/>
                  <wp:wrapNone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11087A-2932-5E66-C805-30B697F3C8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A511087A-2932-5E66-C805-30B697F3C8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08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268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B9DCC3F" wp14:editId="253E1A27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290195</wp:posOffset>
                      </wp:positionV>
                      <wp:extent cx="1924050" cy="609600"/>
                      <wp:effectExtent l="0" t="0" r="0" b="0"/>
                      <wp:wrapNone/>
                      <wp:docPr id="9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34BFA5B-B0A0-95ED-2B6F-D1705CB45FC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98B352" w14:textId="290A9A61" w:rsidR="00E3268E" w:rsidRPr="00E3268E" w:rsidRDefault="00E3268E" w:rsidP="00E3268E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>Ditandatangani</w:t>
                                  </w:r>
                                  <w:proofErr w:type="spellEnd"/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>secara</w:t>
                                  </w:r>
                                  <w:proofErr w:type="spellEnd"/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>elektronik</w:t>
                                  </w:r>
                                  <w:proofErr w:type="spellEnd"/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 xml:space="preserve"> oleh:</w:t>
                                  </w:r>
                                  <w:r w:rsidRPr="00E3268E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br/>
                                    <w:t xml:space="preserve">KEPALA </w:t>
                                  </w:r>
                                  <w:r w:rsidR="00B5120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  <w:t>BIDANG APTIKA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DCC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7.6pt;margin-top:22.85pt;width:151.5pt;height:4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" filled="f" stroked="f">
                      <v:textbox>
                        <w:txbxContent>
                          <w:p w14:paraId="7A98B352" w14:textId="290A9A61" w:rsidR="00E3268E" w:rsidRPr="00E3268E" w:rsidRDefault="00E3268E" w:rsidP="00E3268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Ditandatangani</w:t>
                            </w:r>
                            <w:proofErr w:type="spellEnd"/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secara</w:t>
                            </w:r>
                            <w:proofErr w:type="spellEnd"/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elektronik</w:t>
                            </w:r>
                            <w:proofErr w:type="spellEnd"/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 xml:space="preserve"> oleh:</w:t>
                            </w:r>
                            <w:r w:rsidRPr="00E3268E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br/>
                              <w:t xml:space="preserve">KEPALA </w:t>
                            </w:r>
                            <w:r w:rsidR="00B51203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BIDANG APTIKA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6C5800" w14:textId="512F49D9" w:rsidR="003C3FD4" w:rsidRPr="00BD2BF1" w:rsidRDefault="00E3268E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E3268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4244E00" wp14:editId="5E0FAEAC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316865</wp:posOffset>
                      </wp:positionV>
                      <wp:extent cx="2044700" cy="431800"/>
                      <wp:effectExtent l="0" t="0" r="0" b="6350"/>
                      <wp:wrapNone/>
                      <wp:docPr id="10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C7E2D5-EC4A-EF89-4215-2DBAE5FEB9F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700" cy="43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1DA2E2" w14:textId="77777777" w:rsidR="00B51203" w:rsidRDefault="00B51203" w:rsidP="00E3268E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  <w:lang w:eastAsia="en-ID"/>
                                    </w:rPr>
                                  </w:pPr>
                                  <w:r w:rsidRPr="00B51203"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  <w:lang w:eastAsia="en-ID"/>
                                    </w:rPr>
                                    <w:t xml:space="preserve">Dadan Anwar Sadat, </w:t>
                                  </w:r>
                                  <w:proofErr w:type="gramStart"/>
                                  <w:r w:rsidRPr="00B51203"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  <w:lang w:eastAsia="en-ID"/>
                                    </w:rPr>
                                    <w:t>S.IP</w:t>
                                  </w:r>
                                  <w:proofErr w:type="gramEnd"/>
                                  <w:r w:rsidRPr="00B51203">
                                    <w:rPr>
                                      <w:rFonts w:ascii="Arial" w:eastAsia="Times New Roman" w:hAnsi="Arial" w:cs="Arial"/>
                                      <w:sz w:val="14"/>
                                      <w:szCs w:val="14"/>
                                      <w:lang w:eastAsia="en-ID"/>
                                    </w:rPr>
                                    <w:t>, MM.</w:t>
                                  </w:r>
                                </w:p>
                                <w:p w14:paraId="3C5A93AF" w14:textId="3D119C24" w:rsidR="00E3268E" w:rsidRPr="00B51203" w:rsidRDefault="00B51203" w:rsidP="00E3268E">
                                  <w:pPr>
                                    <w:kinsoku w:val="0"/>
                                    <w:overflowPunct w:val="0"/>
                                    <w:textAlignment w:val="baseline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kern w:val="24"/>
                                      <w:sz w:val="14"/>
                                      <w:szCs w:val="14"/>
                                    </w:rPr>
                                  </w:pPr>
                                  <w:r w:rsidRPr="00B51203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4"/>
                                      <w:szCs w:val="14"/>
                                      <w:lang w:eastAsia="en-ID"/>
                                    </w:rPr>
                                    <w:t>197105162006041003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44E00" id="Text Box 18" o:spid="_x0000_s1027" type="#_x0000_t202" style="position:absolute;left:0;text-align:left;margin-left:46.1pt;margin-top:24.95pt;width:161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" filled="f" stroked="f">
                      <v:textbox>
                        <w:txbxContent>
                          <w:p w14:paraId="4F1DA2E2" w14:textId="77777777" w:rsidR="00B51203" w:rsidRDefault="00B51203" w:rsidP="00E3268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en-ID"/>
                              </w:rPr>
                            </w:pPr>
                            <w:r w:rsidRPr="00B51203"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en-ID"/>
                              </w:rPr>
                              <w:t xml:space="preserve">Dadan Anwar Sadat, </w:t>
                            </w:r>
                            <w:proofErr w:type="gramStart"/>
                            <w:r w:rsidRPr="00B51203"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en-ID"/>
                              </w:rPr>
                              <w:t>S.IP</w:t>
                            </w:r>
                            <w:proofErr w:type="gramEnd"/>
                            <w:r w:rsidRPr="00B51203">
                              <w:rPr>
                                <w:rFonts w:ascii="Arial" w:eastAsia="Times New Roman" w:hAnsi="Arial" w:cs="Arial"/>
                                <w:sz w:val="14"/>
                                <w:szCs w:val="14"/>
                                <w:lang w:eastAsia="en-ID"/>
                              </w:rPr>
                              <w:t>, MM.</w:t>
                            </w:r>
                          </w:p>
                          <w:p w14:paraId="3C5A93AF" w14:textId="3D119C24" w:rsidR="00E3268E" w:rsidRPr="00B51203" w:rsidRDefault="00B51203" w:rsidP="00E3268E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B51203"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eastAsia="en-ID"/>
                              </w:rPr>
                              <w:t>197105162006041003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78D25D" w14:textId="7AFA39D9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F2B15DE" w14:textId="68A67424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shd w:val="clear" w:color="auto" w:fill="auto"/>
          </w:tcPr>
          <w:p w14:paraId="32F2EEEB" w14:textId="0FC5799F" w:rsidR="003C3FD4" w:rsidRPr="00BD2BF1" w:rsidRDefault="00DA49B9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BD2BF1">
              <w:rPr>
                <w:rFonts w:ascii="Arial" w:hAnsi="Arial" w:cs="Arial"/>
              </w:rPr>
              <w:t>Tempat</w:t>
            </w:r>
            <w:proofErr w:type="spellEnd"/>
            <w:r w:rsidRPr="00BD2BF1">
              <w:rPr>
                <w:rFonts w:ascii="Arial" w:hAnsi="Arial" w:cs="Arial"/>
              </w:rPr>
              <w:t xml:space="preserve">, </w:t>
            </w:r>
            <w:proofErr w:type="spellStart"/>
            <w:r w:rsidRPr="00BD2BF1">
              <w:rPr>
                <w:rFonts w:ascii="Arial" w:hAnsi="Arial" w:cs="Arial"/>
              </w:rPr>
              <w:t>Tanggal</w:t>
            </w:r>
            <w:proofErr w:type="spellEnd"/>
          </w:p>
          <w:p w14:paraId="2CC47E38" w14:textId="269AFD1F" w:rsidR="003C3FD4" w:rsidRPr="00BD2BF1" w:rsidRDefault="00247573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BD2BF1">
              <w:rPr>
                <w:rFonts w:ascii="Arial" w:hAnsi="Arial" w:cs="Arial"/>
              </w:rPr>
              <w:t>Kepala</w:t>
            </w:r>
            <w:proofErr w:type="spellEnd"/>
            <w:r w:rsidRPr="00BD2BF1">
              <w:rPr>
                <w:rFonts w:ascii="Arial" w:hAnsi="Arial" w:cs="Arial"/>
              </w:rPr>
              <w:t xml:space="preserve"> Desa [Nama Desa]</w:t>
            </w:r>
          </w:p>
          <w:p w14:paraId="092B03D0" w14:textId="77777777" w:rsidR="003C3FD4" w:rsidRPr="00BD2BF1" w:rsidRDefault="003C3FD4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D627753" w14:textId="66DF0EE1" w:rsidR="003C3FD4" w:rsidRPr="00BD2BF1" w:rsidRDefault="00FC1347" w:rsidP="00925249">
            <w:pPr>
              <w:pStyle w:val="NormalWeb"/>
              <w:widowControl/>
              <w:spacing w:line="276" w:lineRule="auto"/>
              <w:jc w:val="center"/>
              <w:rPr>
                <w:rFonts w:ascii="Arial" w:hAnsi="Arial" w:cs="Arial"/>
              </w:rPr>
            </w:pPr>
            <w:r w:rsidRPr="00BD2BF1">
              <w:rPr>
                <w:rFonts w:ascii="Arial" w:hAnsi="Arial" w:cs="Arial"/>
              </w:rPr>
              <w:t xml:space="preserve">Nama </w:t>
            </w:r>
            <w:proofErr w:type="spellStart"/>
            <w:r w:rsidRPr="00BD2BF1">
              <w:rPr>
                <w:rFonts w:ascii="Arial" w:hAnsi="Arial" w:cs="Arial"/>
              </w:rPr>
              <w:t>Lengkap</w:t>
            </w:r>
            <w:proofErr w:type="spellEnd"/>
            <w:r w:rsidRPr="00BD2BF1">
              <w:rPr>
                <w:rFonts w:ascii="Arial" w:hAnsi="Arial" w:cs="Arial"/>
              </w:rPr>
              <w:t xml:space="preserve"> (</w:t>
            </w:r>
            <w:proofErr w:type="spellStart"/>
            <w:r w:rsidRPr="00BD2BF1">
              <w:rPr>
                <w:rFonts w:ascii="Arial" w:hAnsi="Arial" w:cs="Arial"/>
              </w:rPr>
              <w:t>Pemberi</w:t>
            </w:r>
            <w:proofErr w:type="spellEnd"/>
            <w:r w:rsidRPr="00BD2BF1">
              <w:rPr>
                <w:rFonts w:ascii="Arial" w:hAnsi="Arial" w:cs="Arial"/>
              </w:rPr>
              <w:t xml:space="preserve"> Kuasa)</w:t>
            </w:r>
          </w:p>
        </w:tc>
      </w:tr>
    </w:tbl>
    <w:p w14:paraId="4F5D6D39" w14:textId="36845FF0" w:rsidR="003C3FD4" w:rsidRPr="00BD2BF1" w:rsidRDefault="003C3FD4">
      <w:pPr>
        <w:wordWrap w:val="0"/>
        <w:jc w:val="right"/>
        <w:rPr>
          <w:rFonts w:ascii="Arial" w:hAnsi="Arial" w:cs="Arial"/>
          <w:sz w:val="24"/>
        </w:rPr>
      </w:pPr>
    </w:p>
    <w:sectPr w:rsidR="003C3FD4" w:rsidRPr="00BD2BF1" w:rsidSect="00925249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92E3472"/>
    <w:rsid w:val="00050A31"/>
    <w:rsid w:val="000716D2"/>
    <w:rsid w:val="00071AAB"/>
    <w:rsid w:val="00077FD4"/>
    <w:rsid w:val="000B76C4"/>
    <w:rsid w:val="000C2221"/>
    <w:rsid w:val="000C5610"/>
    <w:rsid w:val="000E6552"/>
    <w:rsid w:val="000F3A4F"/>
    <w:rsid w:val="000F59AC"/>
    <w:rsid w:val="00105A92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377E"/>
    <w:rsid w:val="00196AB1"/>
    <w:rsid w:val="00201333"/>
    <w:rsid w:val="00201D99"/>
    <w:rsid w:val="00210FA7"/>
    <w:rsid w:val="00216417"/>
    <w:rsid w:val="00247573"/>
    <w:rsid w:val="0026631D"/>
    <w:rsid w:val="00297EBA"/>
    <w:rsid w:val="002C2F53"/>
    <w:rsid w:val="00311245"/>
    <w:rsid w:val="0033518C"/>
    <w:rsid w:val="003435AA"/>
    <w:rsid w:val="003437C2"/>
    <w:rsid w:val="00377186"/>
    <w:rsid w:val="003A1C03"/>
    <w:rsid w:val="003C3FD4"/>
    <w:rsid w:val="00414627"/>
    <w:rsid w:val="00425D63"/>
    <w:rsid w:val="004643D8"/>
    <w:rsid w:val="004879E2"/>
    <w:rsid w:val="00497C24"/>
    <w:rsid w:val="004C7BA5"/>
    <w:rsid w:val="004D7E6C"/>
    <w:rsid w:val="004E7628"/>
    <w:rsid w:val="004F48F2"/>
    <w:rsid w:val="005149B1"/>
    <w:rsid w:val="00535B12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5345D"/>
    <w:rsid w:val="00661468"/>
    <w:rsid w:val="006649F0"/>
    <w:rsid w:val="0067245D"/>
    <w:rsid w:val="0068470E"/>
    <w:rsid w:val="00690F4B"/>
    <w:rsid w:val="00695DCD"/>
    <w:rsid w:val="006A05CC"/>
    <w:rsid w:val="006A35A7"/>
    <w:rsid w:val="007009FA"/>
    <w:rsid w:val="007152D7"/>
    <w:rsid w:val="00746C14"/>
    <w:rsid w:val="007C2C59"/>
    <w:rsid w:val="007E3DD3"/>
    <w:rsid w:val="00801F23"/>
    <w:rsid w:val="0082310E"/>
    <w:rsid w:val="00837632"/>
    <w:rsid w:val="0085640F"/>
    <w:rsid w:val="008567AA"/>
    <w:rsid w:val="00892712"/>
    <w:rsid w:val="008A4CA8"/>
    <w:rsid w:val="008A680A"/>
    <w:rsid w:val="008B0BB0"/>
    <w:rsid w:val="008D0D9F"/>
    <w:rsid w:val="008E6C4B"/>
    <w:rsid w:val="008F18C0"/>
    <w:rsid w:val="008F6856"/>
    <w:rsid w:val="00907648"/>
    <w:rsid w:val="009168F9"/>
    <w:rsid w:val="00925249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519CA"/>
    <w:rsid w:val="00A91424"/>
    <w:rsid w:val="00AA2C77"/>
    <w:rsid w:val="00AC3FB9"/>
    <w:rsid w:val="00AC702A"/>
    <w:rsid w:val="00AD226F"/>
    <w:rsid w:val="00AE1911"/>
    <w:rsid w:val="00B13A52"/>
    <w:rsid w:val="00B24CF4"/>
    <w:rsid w:val="00B26993"/>
    <w:rsid w:val="00B4570C"/>
    <w:rsid w:val="00B51203"/>
    <w:rsid w:val="00B5208C"/>
    <w:rsid w:val="00B74876"/>
    <w:rsid w:val="00BB7C2B"/>
    <w:rsid w:val="00BC1664"/>
    <w:rsid w:val="00BC2546"/>
    <w:rsid w:val="00BD13DF"/>
    <w:rsid w:val="00BD2BF1"/>
    <w:rsid w:val="00BE557A"/>
    <w:rsid w:val="00BF0B65"/>
    <w:rsid w:val="00C05085"/>
    <w:rsid w:val="00C1593D"/>
    <w:rsid w:val="00C56C7E"/>
    <w:rsid w:val="00C61B46"/>
    <w:rsid w:val="00C776A4"/>
    <w:rsid w:val="00CA2C6C"/>
    <w:rsid w:val="00CB2296"/>
    <w:rsid w:val="00CC0600"/>
    <w:rsid w:val="00CC505D"/>
    <w:rsid w:val="00CC78AC"/>
    <w:rsid w:val="00CF7953"/>
    <w:rsid w:val="00D07232"/>
    <w:rsid w:val="00D10245"/>
    <w:rsid w:val="00D21BDD"/>
    <w:rsid w:val="00D41463"/>
    <w:rsid w:val="00D65F07"/>
    <w:rsid w:val="00D92BB7"/>
    <w:rsid w:val="00DA3B9F"/>
    <w:rsid w:val="00DA49B9"/>
    <w:rsid w:val="00DC76D2"/>
    <w:rsid w:val="00DD30ED"/>
    <w:rsid w:val="00E0478E"/>
    <w:rsid w:val="00E3268E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C1347"/>
    <w:rsid w:val="028A67B7"/>
    <w:rsid w:val="0BBC084E"/>
    <w:rsid w:val="0D500C64"/>
    <w:rsid w:val="141C258C"/>
    <w:rsid w:val="14EB1B1D"/>
    <w:rsid w:val="1CC31A6E"/>
    <w:rsid w:val="1D461794"/>
    <w:rsid w:val="256916E1"/>
    <w:rsid w:val="313708CB"/>
    <w:rsid w:val="325B2E05"/>
    <w:rsid w:val="33CC0C02"/>
    <w:rsid w:val="33DF07DF"/>
    <w:rsid w:val="4025016A"/>
    <w:rsid w:val="43EF4482"/>
    <w:rsid w:val="4402244F"/>
    <w:rsid w:val="4B043FA0"/>
    <w:rsid w:val="53D862D0"/>
    <w:rsid w:val="56444D8C"/>
    <w:rsid w:val="592E3472"/>
    <w:rsid w:val="626914B8"/>
    <w:rsid w:val="630A578B"/>
    <w:rsid w:val="68415D17"/>
    <w:rsid w:val="7A9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3A5A6"/>
  <w15:docId w15:val="{BFA78AF2-0CC6-40D3-8C9E-F99F5B6B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List Bullet 2" w:qFormat="1"/>
    <w:lsdException w:name="List Bullet 3" w:qFormat="1"/>
    <w:lsdException w:name="List Number 2" w:qFormat="1"/>
    <w:lsdException w:name="Title" w:qFormat="1"/>
    <w:lsdException w:name="Default Paragraph Font" w:semiHidden="1"/>
    <w:lsdException w:name="List Continue 5" w:qFormat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sz w:val="16"/>
      <w:szCs w:val="16"/>
    </w:rPr>
  </w:style>
  <w:style w:type="paragraph" w:styleId="BlockText">
    <w:name w:val="Block Text"/>
    <w:basedOn w:val="Normal"/>
    <w:pPr>
      <w:spacing w:after="120"/>
      <w:ind w:leftChars="700" w:left="1440" w:rightChars="70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Chars="100" w:firstLine="420"/>
    </w:pPr>
  </w:style>
  <w:style w:type="paragraph" w:styleId="BodyTextIndent">
    <w:name w:val="Body Text Indent"/>
    <w:basedOn w:val="Normal"/>
    <w:pPr>
      <w:spacing w:after="120"/>
      <w:ind w:leftChars="200" w:left="420"/>
    </w:pPr>
  </w:style>
  <w:style w:type="paragraph" w:styleId="BodyTextFirstIndent2">
    <w:name w:val="Body Text First Indent 2"/>
    <w:basedOn w:val="BodyTextIndent"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pPr>
      <w:ind w:leftChars="2100" w:left="100"/>
    </w:p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CommentText">
    <w:name w:val="annotation text"/>
    <w:basedOn w:val="Normal"/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Date">
    <w:name w:val="Date"/>
    <w:basedOn w:val="Normal"/>
    <w:next w:val="Normal"/>
    <w:pPr>
      <w:ind w:leftChars="2500" w:left="1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pPr>
      <w:snapToGrid w:val="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EnvelopeReturn">
    <w:name w:val="envelope return"/>
    <w:basedOn w:val="Normal"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pPr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character" w:styleId="HTMLSample">
    <w:name w:val="HTML Sample"/>
    <w:basedOn w:val="DefaultParagraphFont"/>
    <w:rPr>
      <w:rFonts w:ascii="Courier New" w:hAnsi="Courier New" w:cs="Courier New"/>
    </w:rPr>
  </w:style>
  <w:style w:type="character" w:styleId="HTMLTypewriter">
    <w:name w:val="HTML Typewriter"/>
    <w:basedOn w:val="DefaultParagraphFont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</w:style>
  <w:style w:type="paragraph" w:styleId="Index2">
    <w:name w:val="index 2"/>
    <w:basedOn w:val="Normal"/>
    <w:next w:val="Normal"/>
    <w:pPr>
      <w:ind w:leftChars="200" w:left="200"/>
    </w:pPr>
  </w:style>
  <w:style w:type="paragraph" w:styleId="Index3">
    <w:name w:val="index 3"/>
    <w:basedOn w:val="Normal"/>
    <w:next w:val="Normal"/>
    <w:pPr>
      <w:ind w:leftChars="400" w:left="400"/>
    </w:pPr>
  </w:style>
  <w:style w:type="paragraph" w:styleId="Index4">
    <w:name w:val="index 4"/>
    <w:basedOn w:val="Normal"/>
    <w:next w:val="Normal"/>
    <w:pPr>
      <w:ind w:leftChars="600" w:left="600"/>
    </w:pPr>
  </w:style>
  <w:style w:type="paragraph" w:styleId="Index5">
    <w:name w:val="index 5"/>
    <w:basedOn w:val="Normal"/>
    <w:next w:val="Normal"/>
    <w:pPr>
      <w:ind w:leftChars="800" w:left="800"/>
    </w:pPr>
  </w:style>
  <w:style w:type="paragraph" w:styleId="Index6">
    <w:name w:val="index 6"/>
    <w:basedOn w:val="Normal"/>
    <w:next w:val="Normal"/>
    <w:pPr>
      <w:ind w:leftChars="1000" w:left="1000"/>
    </w:pPr>
  </w:style>
  <w:style w:type="paragraph" w:styleId="Index7">
    <w:name w:val="index 7"/>
    <w:basedOn w:val="Normal"/>
    <w:next w:val="Normal"/>
    <w:pPr>
      <w:ind w:leftChars="1200" w:left="1200"/>
    </w:pPr>
  </w:style>
  <w:style w:type="paragraph" w:styleId="Index8">
    <w:name w:val="index 8"/>
    <w:basedOn w:val="Normal"/>
    <w:next w:val="Normal"/>
    <w:pPr>
      <w:ind w:leftChars="1400" w:left="1400"/>
    </w:pPr>
  </w:style>
  <w:style w:type="paragraph" w:styleId="Index9">
    <w:name w:val="index 9"/>
    <w:basedOn w:val="Normal"/>
    <w:next w:val="Normal"/>
    <w:pPr>
      <w:ind w:leftChars="1600" w:left="160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00" w:hangingChars="200" w:hanging="200"/>
    </w:pPr>
  </w:style>
  <w:style w:type="paragraph" w:styleId="List2">
    <w:name w:val="List 2"/>
    <w:basedOn w:val="Normal"/>
    <w:pPr>
      <w:ind w:leftChars="200" w:left="100" w:hangingChars="200" w:hanging="200"/>
    </w:pPr>
  </w:style>
  <w:style w:type="paragraph" w:styleId="List3">
    <w:name w:val="List 3"/>
    <w:basedOn w:val="Normal"/>
    <w:pPr>
      <w:ind w:leftChars="400" w:left="100" w:hangingChars="200" w:hanging="200"/>
    </w:pPr>
  </w:style>
  <w:style w:type="paragraph" w:styleId="List4">
    <w:name w:val="List 4"/>
    <w:basedOn w:val="Normal"/>
    <w:pPr>
      <w:ind w:leftChars="600" w:left="100" w:hangingChars="200" w:hanging="200"/>
    </w:pPr>
  </w:style>
  <w:style w:type="paragraph" w:styleId="List5">
    <w:name w:val="List 5"/>
    <w:basedOn w:val="Normal"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Chars="200" w:left="420"/>
    </w:pPr>
  </w:style>
  <w:style w:type="paragraph" w:styleId="ListContinue2">
    <w:name w:val="List Continue 2"/>
    <w:basedOn w:val="Normal"/>
    <w:pPr>
      <w:spacing w:after="120"/>
      <w:ind w:leftChars="400" w:left="840"/>
    </w:pPr>
  </w:style>
  <w:style w:type="paragraph" w:styleId="ListContinue3">
    <w:name w:val="List Continue 3"/>
    <w:basedOn w:val="Normal"/>
    <w:pPr>
      <w:spacing w:after="120"/>
      <w:ind w:leftChars="600" w:left="1260"/>
    </w:pPr>
  </w:style>
  <w:style w:type="paragraph" w:styleId="ListContinue4">
    <w:name w:val="List Continue 4"/>
    <w:basedOn w:val="Normal"/>
    <w:pPr>
      <w:spacing w:after="120"/>
      <w:ind w:leftChars="800" w:left="1680"/>
    </w:pPr>
  </w:style>
  <w:style w:type="paragraph" w:styleId="ListContinue5">
    <w:name w:val="List Continue 5"/>
    <w:basedOn w:val="Normal"/>
    <w:qFormat/>
    <w:pPr>
      <w:spacing w:after="120"/>
      <w:ind w:leftChars="1000" w:left="21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sz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</dc:creator>
  <cp:lastModifiedBy>mumug</cp:lastModifiedBy>
  <cp:revision>6</cp:revision>
  <cp:lastPrinted>2025-02-10T04:27:00Z</cp:lastPrinted>
  <dcterms:created xsi:type="dcterms:W3CDTF">2025-04-23T05:13:00Z</dcterms:created>
  <dcterms:modified xsi:type="dcterms:W3CDTF">2025-09-03T02:25:00Z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1985AA207EF74D7F95DC3DCAE7798921_13</vt:lpwstr>
  </property>
</Properties>
</file>